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59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4415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Лилии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Валерьевны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5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Барсово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днп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ДНТ Барсовое, ул. 4 Левая, д. 29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6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извещена о времени и месте рассмотрения дела /повестка/,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явилась, заявлений о рассмотрении дела в её отсутствие не предоставила.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 не пожелала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6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ч. 2 ст. 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Лили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Валерьевн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Якимчик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0412365400325005982620120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2">
    <w:name w:val="cat-UserDefined grp-35 rplc-12"/>
    <w:basedOn w:val="DefaultParagraphFont"/>
  </w:style>
  <w:style w:type="character" w:customStyle="1" w:styleId="cat-UserDefinedgrp-36rplc-23">
    <w:name w:val="cat-UserDefined grp-36 rplc-23"/>
    <w:basedOn w:val="DefaultParagraphFont"/>
  </w:style>
  <w:style w:type="character" w:customStyle="1" w:styleId="cat-UserDefinedgrp-36rplc-29">
    <w:name w:val="cat-UserDefined grp-36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